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4600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4904,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4904,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409-ПП/4600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07:55:25.334;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07:55:25.334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